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B914F">
      <w:pPr>
        <w:spacing w:after="4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介休市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>综合检验检测有限公司</w:t>
      </w:r>
      <w:r>
        <w:rPr>
          <w:rFonts w:ascii="Times New Roman" w:hAnsi="Times New Roman" w:eastAsia="宋体"/>
          <w:b/>
          <w:color w:val="000000"/>
          <w:sz w:val="32"/>
        </w:rPr>
        <w:t>2026年社会招聘</w:t>
      </w:r>
    </w:p>
    <w:p w14:paraId="1B55B8C5">
      <w:pPr>
        <w:spacing w:after="24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报名人员系统内亲属关系摸底表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2266"/>
        <w:gridCol w:w="2266"/>
        <w:gridCol w:w="2266"/>
      </w:tblGrid>
      <w:tr w14:paraId="01551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vAlign w:val="center"/>
          </w:tcPr>
          <w:p w14:paraId="6399865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姓　　名</w:t>
            </w:r>
          </w:p>
        </w:tc>
        <w:tc>
          <w:tcPr>
            <w:tcW w:w="2266" w:type="dxa"/>
            <w:vAlign w:val="center"/>
          </w:tcPr>
          <w:p w14:paraId="4D26B2F6">
            <w:pPr>
              <w:spacing w:after="0" w:line="240" w:lineRule="auto"/>
              <w:jc w:val="center"/>
            </w:pPr>
          </w:p>
        </w:tc>
        <w:tc>
          <w:tcPr>
            <w:tcW w:w="2266" w:type="dxa"/>
            <w:vAlign w:val="center"/>
          </w:tcPr>
          <w:p w14:paraId="55A6CD5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性　　别</w:t>
            </w:r>
          </w:p>
        </w:tc>
        <w:tc>
          <w:tcPr>
            <w:tcW w:w="2266" w:type="dxa"/>
            <w:vAlign w:val="center"/>
          </w:tcPr>
          <w:p w14:paraId="503A684F">
            <w:pPr>
              <w:spacing w:after="0" w:line="240" w:lineRule="auto"/>
              <w:jc w:val="center"/>
            </w:pPr>
          </w:p>
        </w:tc>
      </w:tr>
      <w:tr w14:paraId="07FB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vAlign w:val="center"/>
          </w:tcPr>
          <w:p w14:paraId="79717DD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身份证号</w:t>
            </w:r>
          </w:p>
        </w:tc>
        <w:tc>
          <w:tcPr>
            <w:tcW w:w="2266" w:type="dxa"/>
            <w:vAlign w:val="center"/>
          </w:tcPr>
          <w:p w14:paraId="234468AB">
            <w:pPr>
              <w:spacing w:after="0" w:line="240" w:lineRule="auto"/>
              <w:jc w:val="center"/>
            </w:pPr>
          </w:p>
        </w:tc>
        <w:tc>
          <w:tcPr>
            <w:tcW w:w="2266" w:type="dxa"/>
            <w:vAlign w:val="center"/>
          </w:tcPr>
          <w:p w14:paraId="00D037B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联系电话</w:t>
            </w:r>
          </w:p>
        </w:tc>
        <w:tc>
          <w:tcPr>
            <w:tcW w:w="2266" w:type="dxa"/>
            <w:vAlign w:val="center"/>
          </w:tcPr>
          <w:p w14:paraId="20B28D5D">
            <w:pPr>
              <w:spacing w:after="0" w:line="240" w:lineRule="auto"/>
              <w:jc w:val="center"/>
            </w:pPr>
          </w:p>
        </w:tc>
      </w:tr>
      <w:tr w14:paraId="56CFE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vAlign w:val="center"/>
          </w:tcPr>
          <w:p w14:paraId="162EC71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报考单位</w:t>
            </w:r>
          </w:p>
        </w:tc>
        <w:tc>
          <w:tcPr>
            <w:tcW w:w="2266" w:type="dxa"/>
            <w:vAlign w:val="center"/>
          </w:tcPr>
          <w:p w14:paraId="389C3918">
            <w:pPr>
              <w:spacing w:after="0" w:line="240" w:lineRule="auto"/>
              <w:jc w:val="center"/>
            </w:pPr>
          </w:p>
        </w:tc>
        <w:tc>
          <w:tcPr>
            <w:tcW w:w="2266" w:type="dxa"/>
            <w:vAlign w:val="center"/>
          </w:tcPr>
          <w:p w14:paraId="29F6601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报考岗位</w:t>
            </w:r>
          </w:p>
        </w:tc>
        <w:tc>
          <w:tcPr>
            <w:tcW w:w="2266" w:type="dxa"/>
            <w:vAlign w:val="center"/>
          </w:tcPr>
          <w:p w14:paraId="6F33A582">
            <w:pPr>
              <w:spacing w:after="0" w:line="240" w:lineRule="auto"/>
              <w:jc w:val="center"/>
            </w:pPr>
          </w:p>
        </w:tc>
      </w:tr>
    </w:tbl>
    <w:p w14:paraId="617ABD3F">
      <w:pPr>
        <w:spacing w:after="80"/>
        <w:jc w:val="left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397"/>
        <w:gridCol w:w="1505"/>
        <w:gridCol w:w="2365"/>
        <w:gridCol w:w="2732"/>
      </w:tblGrid>
      <w:tr w14:paraId="28917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868" w:type="dxa"/>
            <w:vAlign w:val="center"/>
          </w:tcPr>
          <w:p w14:paraId="0F3EA5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序号</w:t>
            </w:r>
          </w:p>
        </w:tc>
        <w:tc>
          <w:tcPr>
            <w:tcW w:w="1397" w:type="dxa"/>
            <w:vAlign w:val="center"/>
          </w:tcPr>
          <w:p w14:paraId="7BA51D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亲属姓名</w:t>
            </w:r>
          </w:p>
        </w:tc>
        <w:tc>
          <w:tcPr>
            <w:tcW w:w="1505" w:type="dxa"/>
            <w:vAlign w:val="center"/>
          </w:tcPr>
          <w:p w14:paraId="4287C44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与本人关系</w:t>
            </w:r>
          </w:p>
        </w:tc>
        <w:tc>
          <w:tcPr>
            <w:tcW w:w="2365" w:type="dxa"/>
            <w:vAlign w:val="center"/>
          </w:tcPr>
          <w:p w14:paraId="702F5E4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工作单位及职务</w:t>
            </w:r>
          </w:p>
        </w:tc>
        <w:tc>
          <w:tcPr>
            <w:tcW w:w="2732" w:type="dxa"/>
            <w:vAlign w:val="center"/>
          </w:tcPr>
          <w:p w14:paraId="002D706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是否在介休市国有资产事务</w:t>
            </w: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服务中心及所属公司任职</w:t>
            </w:r>
          </w:p>
        </w:tc>
      </w:tr>
      <w:tr w14:paraId="7336E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6E25461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1</w:t>
            </w:r>
          </w:p>
        </w:tc>
        <w:tc>
          <w:tcPr>
            <w:tcW w:w="1397" w:type="dxa"/>
            <w:vAlign w:val="center"/>
          </w:tcPr>
          <w:p w14:paraId="1924B65F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20A73251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56739986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54538CA3">
            <w:pPr>
              <w:spacing w:after="0" w:line="240" w:lineRule="auto"/>
              <w:jc w:val="center"/>
            </w:pPr>
          </w:p>
        </w:tc>
      </w:tr>
      <w:tr w14:paraId="4709B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398160D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 w14:paraId="197F0FB6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30520258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43111ADA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0AD97807">
            <w:pPr>
              <w:spacing w:after="0" w:line="240" w:lineRule="auto"/>
              <w:jc w:val="center"/>
            </w:pPr>
          </w:p>
        </w:tc>
      </w:tr>
      <w:tr w14:paraId="686C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57829AB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3</w:t>
            </w:r>
          </w:p>
        </w:tc>
        <w:tc>
          <w:tcPr>
            <w:tcW w:w="1397" w:type="dxa"/>
            <w:vAlign w:val="center"/>
          </w:tcPr>
          <w:p w14:paraId="01329F23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339070B7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12BDB215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5164FC36">
            <w:pPr>
              <w:spacing w:after="0" w:line="240" w:lineRule="auto"/>
              <w:jc w:val="center"/>
            </w:pPr>
          </w:p>
        </w:tc>
      </w:tr>
      <w:tr w14:paraId="2F62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7FF7A11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4</w:t>
            </w:r>
          </w:p>
        </w:tc>
        <w:tc>
          <w:tcPr>
            <w:tcW w:w="1397" w:type="dxa"/>
            <w:vAlign w:val="center"/>
          </w:tcPr>
          <w:p w14:paraId="6CC6D41E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18D842E1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00D27E9C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4BA6D911">
            <w:pPr>
              <w:spacing w:after="0" w:line="240" w:lineRule="auto"/>
              <w:jc w:val="center"/>
            </w:pPr>
          </w:p>
        </w:tc>
      </w:tr>
      <w:tr w14:paraId="41EF1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2B2B824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5</w:t>
            </w:r>
          </w:p>
        </w:tc>
        <w:tc>
          <w:tcPr>
            <w:tcW w:w="1397" w:type="dxa"/>
            <w:vAlign w:val="center"/>
          </w:tcPr>
          <w:p w14:paraId="5E53738B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68B860F3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3F426687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35EDCA7E">
            <w:pPr>
              <w:spacing w:after="0" w:line="240" w:lineRule="auto"/>
              <w:jc w:val="center"/>
            </w:pPr>
          </w:p>
        </w:tc>
      </w:tr>
      <w:tr w14:paraId="166BF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6412678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6</w:t>
            </w:r>
          </w:p>
        </w:tc>
        <w:tc>
          <w:tcPr>
            <w:tcW w:w="1397" w:type="dxa"/>
            <w:vAlign w:val="center"/>
          </w:tcPr>
          <w:p w14:paraId="6CA09E82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4BE147E7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14DF0B6B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057A072C">
            <w:pPr>
              <w:spacing w:after="0" w:line="240" w:lineRule="auto"/>
              <w:jc w:val="center"/>
            </w:pPr>
          </w:p>
        </w:tc>
      </w:tr>
      <w:tr w14:paraId="21A92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52C4DD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7</w:t>
            </w:r>
          </w:p>
        </w:tc>
        <w:tc>
          <w:tcPr>
            <w:tcW w:w="1397" w:type="dxa"/>
            <w:vAlign w:val="center"/>
          </w:tcPr>
          <w:p w14:paraId="76B158E5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3FDEF4BD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100264F3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03A208DC">
            <w:pPr>
              <w:spacing w:after="0" w:line="240" w:lineRule="auto"/>
              <w:jc w:val="center"/>
            </w:pPr>
          </w:p>
        </w:tc>
      </w:tr>
      <w:tr w14:paraId="08A83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68" w:type="dxa"/>
            <w:vAlign w:val="center"/>
          </w:tcPr>
          <w:p w14:paraId="08B4FB2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8</w:t>
            </w:r>
          </w:p>
        </w:tc>
        <w:tc>
          <w:tcPr>
            <w:tcW w:w="1397" w:type="dxa"/>
            <w:vAlign w:val="center"/>
          </w:tcPr>
          <w:p w14:paraId="06755000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1D8E9A82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39B6CF8B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165C6699">
            <w:pPr>
              <w:spacing w:after="0" w:line="240" w:lineRule="auto"/>
              <w:jc w:val="center"/>
            </w:pPr>
          </w:p>
        </w:tc>
      </w:tr>
    </w:tbl>
    <w:p w14:paraId="2F2F5F36">
      <w:pPr>
        <w:spacing w:after="80"/>
        <w:jc w:val="left"/>
      </w:pPr>
    </w:p>
    <w:p w14:paraId="2B2F0FB5">
      <w:pPr>
        <w:spacing w:after="8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填表说明：</w:t>
      </w:r>
    </w:p>
    <w:p w14:paraId="3113C1A1">
      <w:pPr>
        <w:spacing w:after="8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一、本表用于招聘回避关系摸底，应聘者须如实填写三代以内旁系血亲及近姻亲关系中，在介休市国有资产事务服务中心及所属公司任职的亲属情况；无此类亲属的，在表中相应栏内填“无”。</w:t>
      </w:r>
    </w:p>
    <w:p w14:paraId="308CCB9C">
      <w:pPr>
        <w:spacing w:after="8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二、“与本人关系”栏填写如：父亲、母亲、配偶、子女、兄弟姐妹、叔伯姑舅姨、配偶父母等。</w:t>
      </w:r>
    </w:p>
    <w:p w14:paraId="5D749133">
      <w:pPr>
        <w:spacing w:after="20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三、应聘者不得报考聘用后即构成回避关系的岗位。隐瞒不报或填写不实信息的，一经查实，取消报考或录用资格，责任由本人承担。</w:t>
      </w:r>
    </w:p>
    <w:p w14:paraId="2788085F">
      <w:pPr>
        <w:spacing w:after="400"/>
        <w:ind w:firstLine="48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本人承诺：以上所填内容真实、准确、完整，如有不实，自愿承担相应责任。</w:t>
      </w:r>
    </w:p>
    <w:p w14:paraId="32513E89">
      <w:pPr>
        <w:jc w:val="right"/>
      </w:pPr>
      <w:r>
        <w:rPr>
          <w:rFonts w:ascii="Times New Roman" w:hAnsi="Times New Roman" w:eastAsia="宋体"/>
          <w:color w:val="000000"/>
          <w:sz w:val="24"/>
        </w:rPr>
        <w:t>本人签名：　　　　　　　　填表日期：　　年　　月　　日</w:t>
      </w:r>
    </w:p>
    <w:sectPr>
      <w:pgSz w:w="12240" w:h="15840"/>
      <w:pgMar w:top="1440" w:right="1587" w:bottom="1440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8481AC8"/>
    <w:rsid w:val="72D7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341</Words>
  <Characters>344</Characters>
  <Lines>0</Lines>
  <Paragraphs>0</Paragraphs>
  <TotalTime>2</TotalTime>
  <ScaleCrop>false</ScaleCrop>
  <LinksUpToDate>false</LinksUpToDate>
  <CharactersWithSpaces>362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C罗</cp:lastModifiedBy>
  <dcterms:modified xsi:type="dcterms:W3CDTF">2026-09-10T03:02:16Z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eyJoZGlkIjoiMjM1NWU1OTA5OTU0ZjBiNjQwNmRjNzJhYjFjZGIzZDkiLCJ1c2VySWQiOiI3MzQyNDk1ODEifQ==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8FD45951709649FFB9EB2640DFC715F6_13</vt:lpwstr>
  </property>
</Properties>
</file>